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FC4520" w14:textId="49F2D5AB" w:rsidR="00863BF4" w:rsidRPr="001E2E8A" w:rsidRDefault="004F6EE4" w:rsidP="00414092">
      <w:pPr>
        <w:pStyle w:val="Title"/>
        <w:rPr>
          <w:rFonts w:ascii="Palatino Linotype" w:hAnsi="Palatino Linotype"/>
          <w:b/>
          <w:i/>
          <w:sz w:val="48"/>
          <w:szCs w:val="40"/>
        </w:rPr>
      </w:pPr>
      <w:r w:rsidRPr="001E2E8A">
        <w:rPr>
          <w:rFonts w:ascii="Palatino Linotype" w:hAnsi="Palatino Linotype"/>
          <w:b/>
          <w:i/>
          <w:sz w:val="48"/>
          <w:szCs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02B4958A" wp14:editId="64D98B99">
                <wp:simplePos x="0" y="0"/>
                <wp:positionH relativeFrom="page">
                  <wp:posOffset>-1371600</wp:posOffset>
                </wp:positionH>
                <wp:positionV relativeFrom="page">
                  <wp:posOffset>63500</wp:posOffset>
                </wp:positionV>
                <wp:extent cx="9258300" cy="1371600"/>
                <wp:effectExtent l="180975" t="63500" r="66675" b="69850"/>
                <wp:wrapNone/>
                <wp:docPr id="1" name="Group 20" title="Banner with stirfry pho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2" name="Rectangle 21" descr="stirfry.jpg" title="Stirfry photo"/>
                        <wps:cNvSpPr>
                          <a:spLocks noChangeArrowheads="1"/>
                        </wps:cNvSpPr>
                        <wps:spPr bwMode="auto">
                          <a:xfrm>
                            <a:off x="6660" y="360"/>
                            <a:ext cx="5760" cy="2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A1838" id="Group 20" o:spid="_x0000_s1026" alt="Title: Banner with stirfry photo" style="position:absolute;margin-left:-108pt;margin-top:5pt;width:729pt;height:108pt;z-index:-251658240;mso-position-horizontal-relative:page;mso-position-vertical-relative:page" coordorigin="-2160,360" coordsize="145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CASw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HCAAAAAFJnaHRsb25nAAAEs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FEUAAAABAAAAoAAAADwAAAHgAABwgAAA&#10;FCkAGAAB/9j/7QAMQWRvYmVfQ00AAf/uAA5BZG9iZQBkgAAAAAH/2wCEAAwICAgJCAwJCQwRCwoL&#10;ERUPDAwPFRgTExUTExgRDAwMDAwMEQwMDAwMDAwMDAwMDAwMDAwMDAwMDAwMDAwMDAwBDQsLDQ4N&#10;EA4OEBQODg4UFA4ODg4UEQwMDAwMEREMDAwMDAwRDAwMDAwMDAwMDAwMDAwMDAwMDAwMDAwMDAwM&#10;DP/AABEIADw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">
                <v:rect id="Rectangle 21" o:spid="_x0000_s1027" alt="stirfry.jpg" style="position:absolute;left:6660;top:360;width:57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" strokecolor="#086200 [3207]" strokeweight="10pt">
                  <v:fill r:id="rId12" o:title="stirfry" recolor="t" rotate="t" type="frame"/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22" o:spid="_x0000_s1028" type="#_x0000_t7" style="position:absolute;left:-2160;top:360;width:1041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" adj="2895" fillcolor="#5aa900 [3204]" strokecolor="#086200 [3207]" strokeweight="10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414092" w:rsidRPr="001E2E8A">
        <w:rPr>
          <w:rFonts w:ascii="Palatino Linotype" w:hAnsi="Palatino Linotype"/>
          <w:b/>
          <w:i/>
          <w:sz w:val="48"/>
          <w:szCs w:val="40"/>
        </w:rPr>
        <w:t>Cooking</w:t>
      </w:r>
      <w:r w:rsidR="008D5478">
        <w:rPr>
          <w:rFonts w:ascii="Palatino Linotype" w:hAnsi="Palatino Linotype"/>
          <w:b/>
          <w:i/>
          <w:sz w:val="48"/>
          <w:szCs w:val="40"/>
        </w:rPr>
        <w:t xml:space="preserve"> Class – </w:t>
      </w:r>
      <w:r w:rsidR="0089300A">
        <w:rPr>
          <w:rFonts w:ascii="Palatino Linotype" w:hAnsi="Palatino Linotype"/>
          <w:b/>
          <w:i/>
          <w:sz w:val="48"/>
          <w:szCs w:val="40"/>
        </w:rPr>
        <w:t xml:space="preserve">June </w:t>
      </w:r>
      <w:r w:rsidR="00D736CD">
        <w:rPr>
          <w:rFonts w:ascii="Palatino Linotype" w:hAnsi="Palatino Linotype"/>
          <w:b/>
          <w:i/>
          <w:sz w:val="48"/>
          <w:szCs w:val="40"/>
        </w:rPr>
        <w:t>17th</w:t>
      </w:r>
    </w:p>
    <w:p w14:paraId="4DAA40E6" w14:textId="2DD1392C" w:rsidR="00C86399" w:rsidRDefault="00D736CD" w:rsidP="00D736CD">
      <w:pPr>
        <w:pStyle w:val="Heading1"/>
      </w:pPr>
      <w:bookmarkStart w:id="0" w:name="_Hlk41374723"/>
      <w:r>
        <w:t>This Evening’s Recipe, YUCATAN BLACK BEAN SOUP Topped with Chili Roasted Cauliflower, Is Being Prepared by Chef Rebecca Stewart</w:t>
      </w:r>
      <w:r w:rsidR="00F468A0">
        <w:t xml:space="preserve"> </w:t>
      </w:r>
    </w:p>
    <w:p w14:paraId="28F343FC" w14:textId="115B86F3" w:rsidR="00356C9D" w:rsidRPr="000775C5" w:rsidRDefault="000775C5" w:rsidP="001D22D7">
      <w:r w:rsidRPr="000775C5">
        <w:t>In a large pot add the oil, onion, garlic, jalapeños and the spices, sauté over medium high heat for about 5 minutes. Now add the rest of the ingredients. Bring to a boil and then reduce the heat and simmer for about 1 hour. You can let the soup cool and blend in a blender or use an immersion blender.  Here are some garnish ideas for the soup: chopped cilantro, queso fresco or feta ~ crumbled fried tortilla strips, crema, and in the summer fresh tomato salsa!</w:t>
      </w:r>
    </w:p>
    <w:p w14:paraId="1F14E765" w14:textId="5673FE2B" w:rsidR="004D4F7B" w:rsidRPr="00F468A0" w:rsidRDefault="008D5478" w:rsidP="0050743B">
      <w:pPr>
        <w:pStyle w:val="Heading1"/>
        <w:sectPr w:rsidR="004D4F7B" w:rsidRPr="00F468A0" w:rsidSect="002E5918">
          <w:type w:val="continuous"/>
          <w:pgSz w:w="12240" w:h="15840"/>
          <w:pgMar w:top="936" w:right="720" w:bottom="720" w:left="720" w:header="706" w:footer="706" w:gutter="0"/>
          <w:cols w:space="708"/>
          <w:titlePg/>
          <w:docGrid w:linePitch="360"/>
        </w:sectPr>
      </w:pPr>
      <w:bookmarkStart w:id="1" w:name="_Hlk41399488"/>
      <w:bookmarkEnd w:id="0"/>
      <w:r w:rsidRPr="00F468A0">
        <w:t>INGREDIENTS</w:t>
      </w:r>
    </w:p>
    <w:bookmarkStart w:id="2" w:name="_Hlk41375897"/>
    <w:bookmarkEnd w:id="1"/>
    <w:p w14:paraId="7FFDD0E6" w14:textId="45DA5581" w:rsidR="0034069C" w:rsidRPr="00F468A0" w:rsidRDefault="00B54A3B" w:rsidP="0042448C">
      <w:pPr>
        <w:pStyle w:val="checkboxindent"/>
      </w:pPr>
      <w:sdt>
        <w:sdtPr>
          <w:id w:val="-740175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 w:rsidRPr="00F468A0">
            <w:rPr>
              <w:rFonts w:ascii="MS Gothic" w:eastAsia="MS Gothic" w:hAnsi="MS Gothic" w:hint="eastAsia"/>
            </w:rPr>
            <w:t>☐</w:t>
          </w:r>
        </w:sdtContent>
      </w:sdt>
      <w:r w:rsidR="002D23EE" w:rsidRPr="00F468A0">
        <w:tab/>
      </w:r>
      <w:r w:rsidR="00091F1C">
        <w:t>4 tbs Coconut Oil</w:t>
      </w:r>
    </w:p>
    <w:p w14:paraId="47440522" w14:textId="2E2FC94B" w:rsidR="0034069C" w:rsidRPr="00E42FA2" w:rsidRDefault="00B54A3B" w:rsidP="0042448C">
      <w:pPr>
        <w:pStyle w:val="checkboxindent"/>
      </w:pPr>
      <w:sdt>
        <w:sdtPr>
          <w:id w:val="1882594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 w:rsidRPr="00E42FA2">
            <w:rPr>
              <w:rFonts w:ascii="MS Gothic" w:eastAsia="MS Gothic" w:hAnsi="MS Gothic" w:hint="eastAsia"/>
            </w:rPr>
            <w:t>☐</w:t>
          </w:r>
        </w:sdtContent>
      </w:sdt>
      <w:r w:rsidR="002D23EE" w:rsidRPr="00E42FA2">
        <w:tab/>
      </w:r>
      <w:r w:rsidR="00091F1C">
        <w:t>1 Yellow Onion (diced)</w:t>
      </w:r>
    </w:p>
    <w:p w14:paraId="1785D3AD" w14:textId="5B00E2EA" w:rsidR="0034069C" w:rsidRPr="001627C2" w:rsidRDefault="00B54A3B" w:rsidP="0042448C">
      <w:pPr>
        <w:pStyle w:val="checkboxindent"/>
      </w:pPr>
      <w:sdt>
        <w:sdtPr>
          <w:id w:val="1662977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091F1C">
        <w:t xml:space="preserve">  2 Cloves of Garlic (minced)</w:t>
      </w:r>
    </w:p>
    <w:p w14:paraId="04166406" w14:textId="1AE357BF" w:rsidR="0034069C" w:rsidRPr="001627C2" w:rsidRDefault="00B54A3B" w:rsidP="0042448C">
      <w:pPr>
        <w:pStyle w:val="checkboxindent"/>
      </w:pPr>
      <w:sdt>
        <w:sdtPr>
          <w:id w:val="412207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091F1C">
        <w:t>1 Jalapeno (diced)</w:t>
      </w:r>
    </w:p>
    <w:p w14:paraId="6A07FB4A" w14:textId="56C8269D" w:rsidR="0034069C" w:rsidRPr="001627C2" w:rsidRDefault="00B54A3B" w:rsidP="0042448C">
      <w:pPr>
        <w:pStyle w:val="checkboxindent"/>
      </w:pPr>
      <w:sdt>
        <w:sdtPr>
          <w:id w:val="-149987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E42FA2">
        <w:t>1</w:t>
      </w:r>
      <w:r w:rsidR="00F468A0">
        <w:t xml:space="preserve"> </w:t>
      </w:r>
      <w:r w:rsidR="00091F1C">
        <w:t>tsp Toasted &amp; Ground Cumin Seed</w:t>
      </w:r>
    </w:p>
    <w:p w14:paraId="4F40402A" w14:textId="2FB78C2E" w:rsidR="0034069C" w:rsidRDefault="00B54A3B" w:rsidP="0042448C">
      <w:pPr>
        <w:pStyle w:val="checkboxindent"/>
      </w:pPr>
      <w:sdt>
        <w:sdtPr>
          <w:id w:val="-199324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091F1C">
        <w:t>1 Small Can of Tomatillos or 3 Tomatillos (skinned &amp; washed)</w:t>
      </w:r>
    </w:p>
    <w:p w14:paraId="39FFA20F" w14:textId="45F17BF3" w:rsidR="00C86399" w:rsidRDefault="00B54A3B" w:rsidP="00C86399">
      <w:pPr>
        <w:pStyle w:val="checkboxindent"/>
      </w:pPr>
      <w:sdt>
        <w:sdtPr>
          <w:id w:val="1966540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399">
            <w:rPr>
              <w:rFonts w:ascii="MS Gothic" w:eastAsia="MS Gothic" w:hAnsi="MS Gothic" w:hint="eastAsia"/>
            </w:rPr>
            <w:t>☐</w:t>
          </w:r>
        </w:sdtContent>
      </w:sdt>
      <w:r w:rsidR="00C86399">
        <w:tab/>
      </w:r>
      <w:r w:rsidR="000A25E6">
        <w:t>2</w:t>
      </w:r>
      <w:r w:rsidR="00091F1C">
        <w:t xml:space="preserve"> tbs Chili Powder</w:t>
      </w:r>
    </w:p>
    <w:p w14:paraId="7D51166E" w14:textId="19C348A2" w:rsidR="001F0D5D" w:rsidRDefault="00B54A3B" w:rsidP="00C86399">
      <w:pPr>
        <w:pStyle w:val="checkboxindent"/>
      </w:pPr>
      <w:sdt>
        <w:sdtPr>
          <w:id w:val="-1768072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399">
            <w:rPr>
              <w:rFonts w:ascii="MS Gothic" w:eastAsia="MS Gothic" w:hAnsi="MS Gothic" w:hint="eastAsia"/>
            </w:rPr>
            <w:t>☐</w:t>
          </w:r>
        </w:sdtContent>
      </w:sdt>
      <w:r w:rsidR="00C86399">
        <w:tab/>
      </w:r>
      <w:r w:rsidR="000A25E6">
        <w:t>1</w:t>
      </w:r>
      <w:r w:rsidR="00091F1C">
        <w:t xml:space="preserve"> tbs Salt &amp; Pepper</w:t>
      </w:r>
    </w:p>
    <w:p w14:paraId="1A0FA8C8" w14:textId="7A16FC5D" w:rsidR="00C86399" w:rsidRPr="001627C2" w:rsidRDefault="00B54A3B" w:rsidP="00C86399">
      <w:pPr>
        <w:pStyle w:val="checkboxindent"/>
      </w:pPr>
      <w:sdt>
        <w:sdtPr>
          <w:id w:val="-879469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399">
            <w:rPr>
              <w:rFonts w:ascii="MS Gothic" w:eastAsia="MS Gothic" w:hAnsi="MS Gothic" w:hint="eastAsia"/>
            </w:rPr>
            <w:t>☐</w:t>
          </w:r>
        </w:sdtContent>
      </w:sdt>
      <w:r w:rsidR="00C86399">
        <w:tab/>
      </w:r>
      <w:r w:rsidR="00091F1C">
        <w:t>2-3 Chipotle Chilis In Adobo Sauce (chopped)</w:t>
      </w:r>
    </w:p>
    <w:p w14:paraId="4F5532A8" w14:textId="1DFC5E18" w:rsidR="00C86399" w:rsidRPr="001627C2" w:rsidRDefault="003D7F57" w:rsidP="00C86399">
      <w:pPr>
        <w:pStyle w:val="checkboxindent"/>
      </w:pPr>
      <w:sdt>
        <w:sdtPr>
          <w:id w:val="-1452827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91F1C">
        <w:t>2 Cans Black Beans</w:t>
      </w:r>
    </w:p>
    <w:p w14:paraId="464063DF" w14:textId="596224EC" w:rsidR="00C86399" w:rsidRPr="001627C2" w:rsidRDefault="00B54A3B" w:rsidP="0042448C">
      <w:pPr>
        <w:pStyle w:val="checkboxindent"/>
      </w:pPr>
      <w:sdt>
        <w:sdtPr>
          <w:id w:val="1980572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399">
            <w:rPr>
              <w:rFonts w:ascii="MS Gothic" w:eastAsia="MS Gothic" w:hAnsi="MS Gothic" w:hint="eastAsia"/>
            </w:rPr>
            <w:t>☐</w:t>
          </w:r>
        </w:sdtContent>
      </w:sdt>
      <w:r w:rsidR="00C86399">
        <w:t xml:space="preserve"> </w:t>
      </w:r>
      <w:r w:rsidR="00091F1C">
        <w:t>1 Can Diced Tomato or 4 Fresh Tomatoes (Chopped)</w:t>
      </w:r>
    </w:p>
    <w:p w14:paraId="6EEA75E1" w14:textId="188D792F" w:rsidR="0034069C" w:rsidRPr="001627C2" w:rsidRDefault="00B54A3B" w:rsidP="0042448C">
      <w:pPr>
        <w:pStyle w:val="checkboxindent"/>
      </w:pPr>
      <w:sdt>
        <w:sdtPr>
          <w:id w:val="668225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091F1C">
        <w:t>1 Can Coconut Milk</w:t>
      </w:r>
    </w:p>
    <w:p w14:paraId="33B924C9" w14:textId="37EA6CC5" w:rsidR="0034069C" w:rsidRPr="00F468A0" w:rsidRDefault="00B54A3B" w:rsidP="0042448C">
      <w:pPr>
        <w:pStyle w:val="checkboxindent"/>
      </w:pPr>
      <w:sdt>
        <w:sdtPr>
          <w:id w:val="1312137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 w:rsidRPr="00F468A0">
            <w:rPr>
              <w:rFonts w:ascii="MS Gothic" w:eastAsia="MS Gothic" w:hAnsi="MS Gothic" w:hint="eastAsia"/>
            </w:rPr>
            <w:t>☐</w:t>
          </w:r>
        </w:sdtContent>
      </w:sdt>
      <w:r w:rsidR="002D23EE" w:rsidRPr="00F468A0">
        <w:tab/>
      </w:r>
      <w:r w:rsidR="00091F1C">
        <w:t xml:space="preserve">4 Cups </w:t>
      </w:r>
      <w:r w:rsidR="000775C5">
        <w:t>of</w:t>
      </w:r>
      <w:r w:rsidR="00091F1C">
        <w:t xml:space="preserve"> Water</w:t>
      </w:r>
    </w:p>
    <w:p w14:paraId="0223AA41" w14:textId="0062FB78" w:rsidR="0034069C" w:rsidRPr="001627C2" w:rsidRDefault="0034069C" w:rsidP="001F0D5D">
      <w:pPr>
        <w:pStyle w:val="checkboxindent"/>
      </w:pPr>
      <w:bookmarkStart w:id="3" w:name="_Hlk41399519"/>
    </w:p>
    <w:bookmarkEnd w:id="2"/>
    <w:bookmarkEnd w:id="3"/>
    <w:p w14:paraId="1EAB149A" w14:textId="41A29609" w:rsidR="0034069C" w:rsidRPr="001627C2" w:rsidRDefault="0034069C" w:rsidP="0042448C">
      <w:pPr>
        <w:pStyle w:val="checkboxindent"/>
      </w:pPr>
    </w:p>
    <w:p w14:paraId="3E43D836" w14:textId="678E049F" w:rsidR="004D4F7B" w:rsidRDefault="004D4F7B" w:rsidP="0042448C">
      <w:pPr>
        <w:pStyle w:val="checkboxindent"/>
        <w:sectPr w:rsidR="004D4F7B" w:rsidSect="002E5918">
          <w:type w:val="continuous"/>
          <w:pgSz w:w="12240" w:h="15840"/>
          <w:pgMar w:top="936" w:right="720" w:bottom="720" w:left="720" w:header="706" w:footer="706" w:gutter="0"/>
          <w:cols w:num="2" w:space="720"/>
          <w:titlePg/>
          <w:docGrid w:linePitch="360"/>
        </w:sectPr>
      </w:pPr>
    </w:p>
    <w:p w14:paraId="7D57CEE2" w14:textId="1FF64BCD" w:rsidR="000A25E6" w:rsidRDefault="000A25E6" w:rsidP="001F0D5D">
      <w:pPr>
        <w:pStyle w:val="Heading1"/>
      </w:pPr>
      <w:r w:rsidRPr="00F468A0">
        <w:t>INGREDIENTS</w:t>
      </w:r>
      <w:r>
        <w:t xml:space="preserve"> FOR TOPPING</w:t>
      </w:r>
    </w:p>
    <w:p w14:paraId="61F47954" w14:textId="1A89AA2A" w:rsidR="000A25E6" w:rsidRPr="001D22D7" w:rsidRDefault="000A25E6" w:rsidP="000A25E6">
      <w:pPr>
        <w:pStyle w:val="checkboxindent"/>
      </w:pPr>
      <w:sdt>
        <w:sdtPr>
          <w:id w:val="1209450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D22D7">
            <w:rPr>
              <w:rFonts w:ascii="MS Gothic" w:eastAsia="MS Gothic" w:hAnsi="MS Gothic" w:hint="eastAsia"/>
            </w:rPr>
            <w:t>☐</w:t>
          </w:r>
        </w:sdtContent>
      </w:sdt>
      <w:r w:rsidRPr="001D22D7">
        <w:tab/>
      </w:r>
      <w:r>
        <w:t>2 Cups Cauliflower (chopped &amp; tossed with 2 tbs of Coconut Oil</w:t>
      </w:r>
      <w:r>
        <w:t>)</w:t>
      </w:r>
    </w:p>
    <w:p w14:paraId="7ADF6AE5" w14:textId="6D1F8B64" w:rsidR="000A25E6" w:rsidRDefault="000A25E6" w:rsidP="000A25E6">
      <w:pPr>
        <w:pStyle w:val="checkboxindent"/>
      </w:pPr>
      <w:sdt>
        <w:sdtPr>
          <w:id w:val="1406029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>2 tbs Ground Cumin</w:t>
      </w:r>
    </w:p>
    <w:p w14:paraId="56BBE252" w14:textId="73778E7F" w:rsidR="000A25E6" w:rsidRPr="001D22D7" w:rsidRDefault="000A25E6" w:rsidP="000A25E6">
      <w:pPr>
        <w:pStyle w:val="checkboxindent"/>
      </w:pPr>
      <w:sdt>
        <w:sdtPr>
          <w:id w:val="-18779947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D22D7">
            <w:rPr>
              <w:rFonts w:ascii="MS Gothic" w:eastAsia="MS Gothic" w:hAnsi="MS Gothic" w:hint="eastAsia"/>
            </w:rPr>
            <w:t>☐</w:t>
          </w:r>
        </w:sdtContent>
      </w:sdt>
      <w:r w:rsidRPr="001D22D7">
        <w:tab/>
      </w:r>
      <w:r>
        <w:t xml:space="preserve">2 </w:t>
      </w:r>
      <w:r>
        <w:t>tbs Chili Powder</w:t>
      </w:r>
    </w:p>
    <w:p w14:paraId="00E634F1" w14:textId="639F46AB" w:rsidR="000A25E6" w:rsidRDefault="000A25E6" w:rsidP="000A25E6">
      <w:pPr>
        <w:pStyle w:val="checkboxindent"/>
      </w:pPr>
      <w:sdt>
        <w:sdtPr>
          <w:id w:val="1706373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>1 tbs Salt</w:t>
      </w:r>
    </w:p>
    <w:bookmarkStart w:id="4" w:name="_Hlk41405226"/>
    <w:p w14:paraId="0CF679BD" w14:textId="1DF6C420" w:rsidR="000A25E6" w:rsidRDefault="000A25E6" w:rsidP="000775C5">
      <w:pPr>
        <w:pStyle w:val="checkboxindent"/>
      </w:pPr>
      <w:sdt>
        <w:sdtPr>
          <w:id w:val="1975479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D22D7">
            <w:rPr>
              <w:rFonts w:ascii="MS Gothic" w:eastAsia="MS Gothic" w:hAnsi="MS Gothic" w:hint="eastAsia"/>
            </w:rPr>
            <w:t>☐</w:t>
          </w:r>
        </w:sdtContent>
      </w:sdt>
      <w:r w:rsidRPr="001D22D7">
        <w:tab/>
      </w:r>
      <w:r>
        <w:t>1 tsp Ground Pepper</w:t>
      </w:r>
      <w:bookmarkEnd w:id="4"/>
    </w:p>
    <w:p w14:paraId="54E709BC" w14:textId="2842F0FD" w:rsidR="000775C5" w:rsidRPr="000A25E6" w:rsidRDefault="000775C5" w:rsidP="000775C5">
      <w:pPr>
        <w:pStyle w:val="checkboxindent"/>
        <w:sectPr w:rsidR="000775C5" w:rsidRPr="000A25E6" w:rsidSect="002E591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2240" w:h="15840"/>
          <w:pgMar w:top="936" w:right="720" w:bottom="720" w:left="720" w:header="706" w:footer="706" w:gutter="0"/>
          <w:cols w:space="708"/>
          <w:titlePg/>
          <w:docGrid w:linePitch="360"/>
        </w:sectPr>
      </w:pPr>
      <w:sdt>
        <w:sdtPr>
          <w:id w:val="-667786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D22D7">
            <w:rPr>
              <w:rFonts w:ascii="MS Gothic" w:eastAsia="MS Gothic" w:hAnsi="MS Gothic" w:hint="eastAsia"/>
            </w:rPr>
            <w:t>☐</w:t>
          </w:r>
        </w:sdtContent>
      </w:sdt>
      <w:r w:rsidRPr="001D22D7">
        <w:tab/>
      </w:r>
      <w:r>
        <w:t>M</w:t>
      </w:r>
      <w:r w:rsidRPr="000775C5">
        <w:t>ix in lime juice, fresh diced tomato, chopped cilantro or green onion</w:t>
      </w:r>
    </w:p>
    <w:p w14:paraId="4BCA5500" w14:textId="2B23F014" w:rsidR="0034069C" w:rsidRDefault="000775C5" w:rsidP="001627C2">
      <w:r w:rsidRPr="000775C5">
        <w:t xml:space="preserve">Heat oven to 400 degrees. Mix all of the above, lay out on a sheet pan, roast for 15 minutes.  </w:t>
      </w:r>
    </w:p>
    <w:p w14:paraId="4FE73C25" w14:textId="77777777" w:rsidR="000775C5" w:rsidRPr="001627C2" w:rsidRDefault="000775C5" w:rsidP="001627C2"/>
    <w:p w14:paraId="2C2BC27C" w14:textId="7FB94753" w:rsidR="0034069C" w:rsidRPr="004D4F7B" w:rsidRDefault="001D22D7" w:rsidP="004D4F7B">
      <w:pPr>
        <w:pStyle w:val="Heading1"/>
        <w:spacing w:before="0"/>
      </w:pPr>
      <w:r>
        <w:t>EQUIPMENT</w:t>
      </w:r>
    </w:p>
    <w:p w14:paraId="25D0CE97" w14:textId="77777777" w:rsidR="004D4F7B" w:rsidRDefault="004D4F7B" w:rsidP="004D4F7B">
      <w:pPr>
        <w:sectPr w:rsidR="004D4F7B" w:rsidSect="002E5918">
          <w:type w:val="continuous"/>
          <w:pgSz w:w="12240" w:h="15840"/>
          <w:pgMar w:top="936" w:right="720" w:bottom="720" w:left="720" w:header="706" w:footer="706" w:gutter="0"/>
          <w:cols w:space="708"/>
          <w:titlePg/>
          <w:docGrid w:linePitch="360"/>
        </w:sectPr>
      </w:pPr>
    </w:p>
    <w:p w14:paraId="409CCE7B" w14:textId="0EC766DE" w:rsidR="0034069C" w:rsidRPr="001627C2" w:rsidRDefault="00B54A3B" w:rsidP="0042448C">
      <w:pPr>
        <w:pStyle w:val="checkboxindent"/>
      </w:pPr>
      <w:sdt>
        <w:sdtPr>
          <w:id w:val="502333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8B0456">
        <w:t>Sheet Pan</w:t>
      </w:r>
    </w:p>
    <w:p w14:paraId="5AAA28DD" w14:textId="312DFE8A" w:rsidR="0034069C" w:rsidRPr="001627C2" w:rsidRDefault="00B54A3B" w:rsidP="0042448C">
      <w:pPr>
        <w:pStyle w:val="checkboxindent"/>
      </w:pPr>
      <w:sdt>
        <w:sdtPr>
          <w:id w:val="-489952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1D22D7">
        <w:t>Spoon for Stirring</w:t>
      </w:r>
    </w:p>
    <w:p w14:paraId="0A7AE18A" w14:textId="74FB2657" w:rsidR="00C86399" w:rsidRPr="000775C5" w:rsidRDefault="00B54A3B" w:rsidP="0042448C">
      <w:pPr>
        <w:pStyle w:val="checkboxindent"/>
      </w:pPr>
      <w:sdt>
        <w:sdtPr>
          <w:id w:val="-815102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1D22D7">
        <w:t>Bowl for Serving</w:t>
      </w:r>
    </w:p>
    <w:p w14:paraId="3AEC07BC" w14:textId="1A078610" w:rsidR="00C86399" w:rsidRDefault="00C86399" w:rsidP="0042448C">
      <w:pPr>
        <w:pStyle w:val="checkboxindent"/>
        <w:rPr>
          <w:rFonts w:ascii="MS Gothic" w:eastAsia="MS Gothic" w:hAnsi="MS Gothic"/>
        </w:rPr>
      </w:pPr>
    </w:p>
    <w:p w14:paraId="4C096C84" w14:textId="2094F326" w:rsidR="00C86399" w:rsidRDefault="00C86399" w:rsidP="0042448C">
      <w:pPr>
        <w:pStyle w:val="checkboxindent"/>
        <w:rPr>
          <w:rFonts w:ascii="MS Gothic" w:eastAsia="MS Gothic" w:hAnsi="MS Gothic"/>
        </w:rPr>
      </w:pPr>
    </w:p>
    <w:p w14:paraId="0D40C190" w14:textId="084E731A" w:rsidR="00C86399" w:rsidRDefault="00C86399" w:rsidP="0042448C">
      <w:pPr>
        <w:pStyle w:val="checkboxindent"/>
        <w:rPr>
          <w:rFonts w:ascii="MS Gothic" w:eastAsia="MS Gothic" w:hAnsi="MS Gothic"/>
        </w:rPr>
      </w:pPr>
    </w:p>
    <w:p w14:paraId="44A2725A" w14:textId="2709D298" w:rsidR="00C86399" w:rsidRDefault="00C86399" w:rsidP="0042448C">
      <w:pPr>
        <w:pStyle w:val="checkboxindent"/>
        <w:rPr>
          <w:rFonts w:ascii="MS Gothic" w:eastAsia="MS Gothic" w:hAnsi="MS Gothic"/>
        </w:rPr>
      </w:pPr>
    </w:p>
    <w:p w14:paraId="792ACC49" w14:textId="05A3240F" w:rsidR="00C86399" w:rsidRDefault="00C86399" w:rsidP="0042448C">
      <w:pPr>
        <w:pStyle w:val="checkboxindent"/>
        <w:rPr>
          <w:rFonts w:ascii="MS Gothic" w:eastAsia="MS Gothic" w:hAnsi="MS Gothic"/>
        </w:rPr>
      </w:pPr>
    </w:p>
    <w:p w14:paraId="38CDC729" w14:textId="77777777" w:rsidR="000775C5" w:rsidRDefault="000775C5" w:rsidP="000775C5"/>
    <w:p w14:paraId="3EAA60B7" w14:textId="77777777" w:rsidR="000775C5" w:rsidRDefault="000775C5" w:rsidP="000775C5"/>
    <w:p w14:paraId="0E037DA4" w14:textId="77777777" w:rsidR="000775C5" w:rsidRDefault="000775C5" w:rsidP="000775C5"/>
    <w:p w14:paraId="06F6087E" w14:textId="294D1AA2" w:rsidR="001D22D7" w:rsidRPr="001627C2" w:rsidRDefault="00334423" w:rsidP="000775C5">
      <w:r>
        <w:t>Join Zoom Meeting @ 5:30 PM    https://zoom.us/j/9</w:t>
      </w:r>
      <w:r w:rsidR="000775C5">
        <w:t>8505353166</w:t>
      </w:r>
    </w:p>
    <w:sectPr w:rsidR="001D22D7" w:rsidRPr="001627C2" w:rsidSect="002E5918">
      <w:type w:val="continuous"/>
      <w:pgSz w:w="12240" w:h="15840"/>
      <w:pgMar w:top="936" w:right="720" w:bottom="720" w:left="720" w:header="706" w:footer="706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540546" w14:textId="77777777" w:rsidR="00B54A3B" w:rsidRDefault="00B54A3B" w:rsidP="00863BF4">
      <w:r>
        <w:separator/>
      </w:r>
    </w:p>
  </w:endnote>
  <w:endnote w:type="continuationSeparator" w:id="0">
    <w:p w14:paraId="31DCFF7C" w14:textId="77777777" w:rsidR="00B54A3B" w:rsidRDefault="00B54A3B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E0321" w14:textId="77777777" w:rsidR="000A25E6" w:rsidRDefault="000A25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DCEE1" w14:textId="77777777" w:rsidR="000A25E6" w:rsidRDefault="000A25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4F447" w14:textId="77777777" w:rsidR="000A25E6" w:rsidRDefault="000A25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3F075E" w14:textId="77777777" w:rsidR="00B54A3B" w:rsidRDefault="00B54A3B" w:rsidP="00863BF4">
      <w:r>
        <w:separator/>
      </w:r>
    </w:p>
  </w:footnote>
  <w:footnote w:type="continuationSeparator" w:id="0">
    <w:p w14:paraId="22280AB0" w14:textId="77777777" w:rsidR="00B54A3B" w:rsidRDefault="00B54A3B" w:rsidP="00863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D4CEF" w14:textId="77777777" w:rsidR="000A25E6" w:rsidRDefault="000A25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44FBC" w14:textId="77777777" w:rsidR="000A25E6" w:rsidRDefault="000A25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5C8C1" w14:textId="77777777" w:rsidR="000A25E6" w:rsidRDefault="000A25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15"/>
  </w:num>
  <w:num w:numId="4">
    <w:abstractNumId w:val="6"/>
  </w:num>
  <w:num w:numId="5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>
    <w:abstractNumId w:val="10"/>
  </w:num>
  <w:num w:numId="9">
    <w:abstractNumId w:val="3"/>
  </w:num>
  <w:num w:numId="10">
    <w:abstractNumId w:val="14"/>
  </w:num>
  <w:num w:numId="11">
    <w:abstractNumId w:val="2"/>
  </w:num>
  <w:num w:numId="12">
    <w:abstractNumId w:val="13"/>
  </w:num>
  <w:num w:numId="13">
    <w:abstractNumId w:val="12"/>
  </w:num>
  <w:num w:numId="14">
    <w:abstractNumId w:val="5"/>
  </w:num>
  <w:num w:numId="15">
    <w:abstractNumId w:val="9"/>
  </w:num>
  <w:num w:numId="16">
    <w:abstractNumId w:val="11"/>
  </w:num>
  <w:num w:numId="17">
    <w:abstractNumId w:val="4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478"/>
    <w:rsid w:val="00000023"/>
    <w:rsid w:val="00017725"/>
    <w:rsid w:val="00073EB8"/>
    <w:rsid w:val="000775C5"/>
    <w:rsid w:val="00080478"/>
    <w:rsid w:val="00091F1C"/>
    <w:rsid w:val="000A25E6"/>
    <w:rsid w:val="00156798"/>
    <w:rsid w:val="001627C2"/>
    <w:rsid w:val="001D22D7"/>
    <w:rsid w:val="001D3E79"/>
    <w:rsid w:val="001E2E8A"/>
    <w:rsid w:val="001F0D5D"/>
    <w:rsid w:val="002D23EE"/>
    <w:rsid w:val="002E5918"/>
    <w:rsid w:val="00334423"/>
    <w:rsid w:val="00340699"/>
    <w:rsid w:val="0034069C"/>
    <w:rsid w:val="00356C9D"/>
    <w:rsid w:val="003647BB"/>
    <w:rsid w:val="003D7F57"/>
    <w:rsid w:val="00414092"/>
    <w:rsid w:val="0042448C"/>
    <w:rsid w:val="00424E4F"/>
    <w:rsid w:val="004D4F7B"/>
    <w:rsid w:val="004E6F3C"/>
    <w:rsid w:val="004F4F58"/>
    <w:rsid w:val="004F6EE4"/>
    <w:rsid w:val="0050743B"/>
    <w:rsid w:val="005D4F4B"/>
    <w:rsid w:val="00697034"/>
    <w:rsid w:val="00710724"/>
    <w:rsid w:val="007515D7"/>
    <w:rsid w:val="007D7580"/>
    <w:rsid w:val="007E05A0"/>
    <w:rsid w:val="00817B4E"/>
    <w:rsid w:val="00834C6A"/>
    <w:rsid w:val="00863BF4"/>
    <w:rsid w:val="00871502"/>
    <w:rsid w:val="0089300A"/>
    <w:rsid w:val="008A7BCF"/>
    <w:rsid w:val="008B0456"/>
    <w:rsid w:val="008D1CFB"/>
    <w:rsid w:val="008D5478"/>
    <w:rsid w:val="00932501"/>
    <w:rsid w:val="00965D7C"/>
    <w:rsid w:val="00AA6EAC"/>
    <w:rsid w:val="00AE7073"/>
    <w:rsid w:val="00B40522"/>
    <w:rsid w:val="00B50506"/>
    <w:rsid w:val="00B54A3B"/>
    <w:rsid w:val="00B60E05"/>
    <w:rsid w:val="00B95EBF"/>
    <w:rsid w:val="00BF1BA9"/>
    <w:rsid w:val="00C00D12"/>
    <w:rsid w:val="00C16371"/>
    <w:rsid w:val="00C54604"/>
    <w:rsid w:val="00C86399"/>
    <w:rsid w:val="00CA5FA7"/>
    <w:rsid w:val="00CD5D87"/>
    <w:rsid w:val="00D26B28"/>
    <w:rsid w:val="00D736CD"/>
    <w:rsid w:val="00E42FA2"/>
    <w:rsid w:val="00E53835"/>
    <w:rsid w:val="00E947FD"/>
    <w:rsid w:val="00F035A0"/>
    <w:rsid w:val="00F46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6A0B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6399"/>
    <w:pPr>
      <w:spacing w:line="259" w:lineRule="auto"/>
    </w:pPr>
    <w:rPr>
      <w:color w:val="26355C" w:themeColor="text1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rsid w:val="0034069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D4F7B"/>
    <w:pPr>
      <w:spacing w:after="1280"/>
      <w:ind w:right="3780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4D4F7B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tagline">
    <w:name w:val="tagline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checkboxindent">
    <w:name w:val="checkbox indent"/>
    <w:basedOn w:val="Normal"/>
    <w:qFormat/>
    <w:rsid w:val="004F4F58"/>
    <w:pPr>
      <w:spacing w:line="250" w:lineRule="auto"/>
      <w:ind w:left="357" w:hanging="357"/>
    </w:pPr>
  </w:style>
  <w:style w:type="paragraph" w:styleId="Header">
    <w:name w:val="header"/>
    <w:basedOn w:val="Normal"/>
    <w:link w:val="Header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834C6A"/>
    <w:rPr>
      <w:color w:val="26355C" w:themeColor="text1"/>
      <w:lang w:val="en-US"/>
    </w:rPr>
  </w:style>
  <w:style w:type="paragraph" w:styleId="Footer">
    <w:name w:val="footer"/>
    <w:basedOn w:val="Normal"/>
    <w:link w:val="Footer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834C6A"/>
    <w:rPr>
      <w:color w:val="26355C" w:themeColor="text1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D736C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736CD"/>
    <w:rPr>
      <w:rFonts w:ascii="Segoe UI" w:hAnsi="Segoe UI" w:cs="Segoe UI"/>
      <w:color w:val="26355C" w:themeColor="text1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A3\AppData\Roaming\Microsoft\Templates\Cooking%20basics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411FAD0-CB19-454C-A05B-384308D66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Cooking basics checklist.dotx</Template>
  <TotalTime>0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2020-05-27T00:13:00Z</dcterms:created>
  <dcterms:modified xsi:type="dcterms:W3CDTF">2020-05-27T00:13:00Z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